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ело № 2-</w:t>
      </w:r>
      <w:r>
        <w:rPr>
          <w:rStyle w:val="cat-UserDefinedgrp-19rplc-0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keepNext/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15 июля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Думлер </w:t>
      </w:r>
      <w:r>
        <w:rPr>
          <w:rStyle w:val="cat-UserDefinedgrp-20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порядке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упрощенного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производства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ГСК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sz w:val="26"/>
          <w:szCs w:val="26"/>
        </w:rPr>
        <w:t>Югория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ИНН </w:t>
      </w:r>
      <w:r>
        <w:rPr>
          <w:rStyle w:val="cat-UserDefinedgrp-21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Макаровой </w:t>
      </w:r>
      <w:r>
        <w:rPr>
          <w:rStyle w:val="cat-UserDefinedgrp-22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(паспорт </w:t>
      </w:r>
      <w:r>
        <w:rPr>
          <w:rStyle w:val="cat-UserDefinedgrp-23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</w:t>
      </w:r>
      <w:r>
        <w:rPr>
          <w:rFonts w:ascii="Times New Roman" w:eastAsia="Times New Roman" w:hAnsi="Times New Roman" w:cs="Times New Roman"/>
          <w:sz w:val="26"/>
          <w:szCs w:val="26"/>
        </w:rPr>
        <w:t>взыскании страхового возмещения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порядке </w:t>
      </w:r>
      <w:r>
        <w:rPr>
          <w:rFonts w:ascii="Times New Roman" w:eastAsia="Times New Roman" w:hAnsi="Times New Roman" w:cs="Times New Roman"/>
          <w:sz w:val="26"/>
          <w:szCs w:val="26"/>
        </w:rPr>
        <w:t>регресса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руководствуясь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 232.2, 232.4 Г</w:t>
      </w:r>
      <w:r>
        <w:rPr>
          <w:rFonts w:ascii="Times New Roman" w:eastAsia="Times New Roman" w:hAnsi="Times New Roman" w:cs="Times New Roman"/>
          <w:sz w:val="26"/>
          <w:szCs w:val="26"/>
        </w:rPr>
        <w:t>ПК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сковы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требовани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АО ГСК «</w:t>
      </w:r>
      <w:r>
        <w:rPr>
          <w:rFonts w:ascii="Times New Roman" w:eastAsia="Times New Roman" w:hAnsi="Times New Roman" w:cs="Times New Roman"/>
          <w:sz w:val="26"/>
          <w:szCs w:val="26"/>
        </w:rPr>
        <w:t>Югория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Макаровой </w:t>
      </w:r>
      <w:r>
        <w:rPr>
          <w:rStyle w:val="cat-UserDefinedgrp-22rplc-1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страхового возмещения в порядке регресса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>
        <w:rPr>
          <w:rStyle w:val="cat-UserDefinedgrp-24rplc-1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Макаровой </w:t>
      </w:r>
      <w:r>
        <w:rPr>
          <w:rStyle w:val="cat-UserDefinedgrp-25rplc-2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АО ГСК «</w:t>
      </w:r>
      <w:r>
        <w:rPr>
          <w:rFonts w:ascii="Times New Roman" w:eastAsia="Times New Roman" w:hAnsi="Times New Roman" w:cs="Times New Roman"/>
          <w:sz w:val="26"/>
          <w:szCs w:val="26"/>
        </w:rPr>
        <w:t>Югория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денежные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средства в счет возмещения ущерба, выплаченные потерпевшему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связи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дорожно-транспортн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происшестви</w:t>
      </w:r>
      <w:r>
        <w:rPr>
          <w:rFonts w:ascii="Times New Roman" w:eastAsia="Times New Roman" w:hAnsi="Times New Roman" w:cs="Times New Roman"/>
          <w:sz w:val="26"/>
          <w:szCs w:val="26"/>
        </w:rPr>
        <w:t>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27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09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</w:t>
      </w:r>
      <w:r>
        <w:rPr>
          <w:rStyle w:val="cat-UserDefinedgrp-26rplc-2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судебные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расходы по оплате госпошлины в размере </w:t>
      </w:r>
      <w:r>
        <w:rPr>
          <w:rStyle w:val="cat-UserDefinedgrp-27rplc-2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всего взыскать </w:t>
      </w:r>
      <w:r>
        <w:rPr>
          <w:rStyle w:val="cat-UserDefinedgrp-28rplc-2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Мотивированное решение суда изготавливается в течение </w:t>
      </w:r>
      <w:r>
        <w:rPr>
          <w:rFonts w:ascii="Times New Roman" w:eastAsia="Times New Roman" w:hAnsi="Times New Roman" w:cs="Times New Roman"/>
          <w:sz w:val="26"/>
          <w:szCs w:val="26"/>
        </w:rPr>
        <w:t>десяти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пятнадцати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Style w:val="cat-UserDefinedgrp-29rplc-3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sz w:val="23"/>
          <w:szCs w:val="23"/>
        </w:rPr>
        <w:t>ирово</w:t>
      </w:r>
      <w:r>
        <w:rPr>
          <w:rFonts w:ascii="Times New Roman" w:eastAsia="Times New Roman" w:hAnsi="Times New Roman" w:cs="Times New Roman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судь</w:t>
      </w:r>
      <w:r>
        <w:rPr>
          <w:rFonts w:ascii="Times New Roman" w:eastAsia="Times New Roman" w:hAnsi="Times New Roman" w:cs="Times New Roman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Сургутского</w:t>
      </w:r>
    </w:p>
    <w:p>
      <w:pPr>
        <w:spacing w:before="0"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судебного района города окружного значения Сургута</w:t>
      </w:r>
    </w:p>
    <w:p>
      <w:pPr>
        <w:spacing w:before="0"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ХМАО-Югры ______________________ </w:t>
      </w:r>
      <w:r>
        <w:rPr>
          <w:rStyle w:val="cat-UserDefinedgrp-30rplc-34"/>
          <w:rFonts w:ascii="Times New Roman" w:eastAsia="Times New Roman" w:hAnsi="Times New Roman" w:cs="Times New Roman"/>
          <w:sz w:val="23"/>
          <w:szCs w:val="23"/>
        </w:rPr>
        <w:t>...</w:t>
      </w:r>
      <w:r>
        <w:rPr>
          <w:rFonts w:ascii="Times New Roman" w:eastAsia="Times New Roman" w:hAnsi="Times New Roman" w:cs="Times New Roman"/>
          <w:sz w:val="23"/>
          <w:szCs w:val="23"/>
        </w:rPr>
        <w:t>Думлер</w:t>
      </w:r>
    </w:p>
    <w:p>
      <w:pPr>
        <w:spacing w:before="0"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15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sz w:val="23"/>
          <w:szCs w:val="23"/>
        </w:rPr>
        <w:t>.202</w:t>
      </w:r>
      <w:r>
        <w:rPr>
          <w:rFonts w:ascii="Times New Roman" w:eastAsia="Times New Roman" w:hAnsi="Times New Roman" w:cs="Times New Roman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года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Style w:val="cat-UserDefinedgrp-31rplc-37"/>
          <w:rFonts w:ascii="Times New Roman" w:eastAsia="Times New Roman" w:hAnsi="Times New Roman" w:cs="Times New Roman"/>
          <w:sz w:val="23"/>
          <w:szCs w:val="23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9rplc-0">
    <w:name w:val="cat-UserDefined grp-19 rplc-0"/>
    <w:basedOn w:val="DefaultParagraphFont"/>
  </w:style>
  <w:style w:type="character" w:customStyle="1" w:styleId="cat-UserDefinedgrp-20rplc-7">
    <w:name w:val="cat-UserDefined grp-20 rplc-7"/>
    <w:basedOn w:val="DefaultParagraphFont"/>
  </w:style>
  <w:style w:type="character" w:customStyle="1" w:styleId="cat-UserDefinedgrp-21rplc-9">
    <w:name w:val="cat-UserDefined grp-21 rplc-9"/>
    <w:basedOn w:val="DefaultParagraphFont"/>
  </w:style>
  <w:style w:type="character" w:customStyle="1" w:styleId="cat-UserDefinedgrp-22rplc-11">
    <w:name w:val="cat-UserDefined grp-22 rplc-11"/>
    <w:basedOn w:val="DefaultParagraphFont"/>
  </w:style>
  <w:style w:type="character" w:customStyle="1" w:styleId="cat-UserDefinedgrp-23rplc-14">
    <w:name w:val="cat-UserDefined grp-23 rplc-14"/>
    <w:basedOn w:val="DefaultParagraphFont"/>
  </w:style>
  <w:style w:type="character" w:customStyle="1" w:styleId="cat-UserDefinedgrp-22rplc-18">
    <w:name w:val="cat-UserDefined grp-22 rplc-18"/>
    <w:basedOn w:val="DefaultParagraphFont"/>
  </w:style>
  <w:style w:type="character" w:customStyle="1" w:styleId="cat-UserDefinedgrp-24rplc-19">
    <w:name w:val="cat-UserDefined grp-24 rplc-19"/>
    <w:basedOn w:val="DefaultParagraphFont"/>
  </w:style>
  <w:style w:type="character" w:customStyle="1" w:styleId="cat-UserDefinedgrp-25rplc-21">
    <w:name w:val="cat-UserDefined grp-25 rplc-21"/>
    <w:basedOn w:val="DefaultParagraphFont"/>
  </w:style>
  <w:style w:type="character" w:customStyle="1" w:styleId="cat-UserDefinedgrp-26rplc-25">
    <w:name w:val="cat-UserDefined grp-26 rplc-25"/>
    <w:basedOn w:val="DefaultParagraphFont"/>
  </w:style>
  <w:style w:type="character" w:customStyle="1" w:styleId="cat-UserDefinedgrp-27rplc-26">
    <w:name w:val="cat-UserDefined grp-27 rplc-26"/>
    <w:basedOn w:val="DefaultParagraphFont"/>
  </w:style>
  <w:style w:type="character" w:customStyle="1" w:styleId="cat-UserDefinedgrp-28rplc-28">
    <w:name w:val="cat-UserDefined grp-28 rplc-28"/>
    <w:basedOn w:val="DefaultParagraphFont"/>
  </w:style>
  <w:style w:type="character" w:customStyle="1" w:styleId="cat-UserDefinedgrp-29rplc-32">
    <w:name w:val="cat-UserDefined grp-29 rplc-32"/>
    <w:basedOn w:val="DefaultParagraphFont"/>
  </w:style>
  <w:style w:type="character" w:customStyle="1" w:styleId="cat-UserDefinedgrp-30rplc-34">
    <w:name w:val="cat-UserDefined grp-30 rplc-34"/>
    <w:basedOn w:val="DefaultParagraphFont"/>
  </w:style>
  <w:style w:type="character" w:customStyle="1" w:styleId="cat-UserDefinedgrp-31rplc-37">
    <w:name w:val="cat-UserDefined grp-31 rplc-3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